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 w:line="320" w:lineRule="atLeast"/>
        <w:ind w:firstLine="567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 2-</w:t>
      </w:r>
      <w:r>
        <w:rPr>
          <w:rFonts w:ascii="Times New Roman" w:eastAsia="Times New Roman" w:hAnsi="Times New Roman" w:cs="Times New Roman"/>
        </w:rPr>
        <w:t>4345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</w:p>
    <w:p>
      <w:pPr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keepNext/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 w:line="31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19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 w:line="310" w:lineRule="atLeast"/>
        <w:ind w:firstLine="567"/>
        <w:jc w:val="both"/>
      </w:pP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Король Е.П.,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участием ответчика Бестаева Н.М., соответчика Бестаева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М.А.,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Солодовниковой Л.Н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Сургутского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городского муниципального унитарного предприятия «Городские тепловые сети» к </w:t>
      </w:r>
      <w:r>
        <w:rPr>
          <w:rStyle w:val="cat-UserDefinedgrp-31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лице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законн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ых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редставител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 взыскании задолженности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по оплате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коммунальны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услуг, </w:t>
      </w:r>
    </w:p>
    <w:p>
      <w:pPr>
        <w:spacing w:before="0" w:after="0" w:line="31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уководствуясь ст.ст. </w:t>
      </w:r>
      <w:r>
        <w:rPr>
          <w:rFonts w:ascii="Times New Roman" w:eastAsia="Times New Roman" w:hAnsi="Times New Roman" w:cs="Times New Roman"/>
          <w:sz w:val="27"/>
          <w:szCs w:val="27"/>
        </w:rPr>
        <w:t>167, 194-199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ГПК РФ,</w:t>
      </w:r>
    </w:p>
    <w:p>
      <w:pPr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Бестаева Мурада Амирановича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2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r>
        <w:rPr>
          <w:rFonts w:ascii="Times New Roman" w:eastAsia="Times New Roman" w:hAnsi="Times New Roman" w:cs="Times New Roman"/>
          <w:sz w:val="27"/>
          <w:szCs w:val="27"/>
        </w:rPr>
        <w:t>Бестаевой Татьяны Михайловны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3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явля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вшихся </w:t>
      </w:r>
      <w:r>
        <w:rPr>
          <w:rFonts w:ascii="Times New Roman" w:eastAsia="Times New Roman" w:hAnsi="Times New Roman" w:cs="Times New Roman"/>
          <w:sz w:val="27"/>
          <w:szCs w:val="27"/>
        </w:rPr>
        <w:t>законными представителями несовершеннолетне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 </w:t>
      </w:r>
      <w:r>
        <w:rPr>
          <w:rStyle w:val="cat-UserDefinedgrp-34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равных долях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 Сургутского городского муниципального унитарного предприятия «Городские тепловые сети»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5rplc-2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задолженност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оплате коммунальн</w:t>
      </w:r>
      <w:r>
        <w:rPr>
          <w:rFonts w:ascii="Times New Roman" w:eastAsia="Times New Roman" w:hAnsi="Times New Roman" w:cs="Times New Roman"/>
          <w:sz w:val="27"/>
          <w:szCs w:val="27"/>
        </w:rPr>
        <w:t>ой услуги (тепловая энергия на нужды отопления и/или тепловая энергия для подогрева холодной воды для нужд горячего водоснабжения и/или холодная вода для нужд горячего водоснабжения)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 доле в праве собственности несовершеннолетне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>
        <w:rPr>
          <w:rFonts w:ascii="Times New Roman" w:eastAsia="Times New Roman" w:hAnsi="Times New Roman" w:cs="Times New Roman"/>
          <w:sz w:val="27"/>
          <w:szCs w:val="27"/>
        </w:rPr>
        <w:t>1/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), з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01.07.2024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 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.0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размере </w:t>
      </w:r>
      <w:r>
        <w:rPr>
          <w:rStyle w:val="cat-Sumgrp-18rplc-28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пени за просрочку оплаты 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13.08.2024 года по 2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.0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.2025 года в размере </w:t>
      </w:r>
      <w:r>
        <w:rPr>
          <w:rStyle w:val="cat-Sumgrp-19rplc-31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последующим их начислением на сумму основного долга </w:t>
      </w:r>
      <w:r>
        <w:rPr>
          <w:rStyle w:val="cat-Sumgrp-18rplc-32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день фактической оплаты долга с учетом 1/130 ставки рефинансирования Центрального банка РФ, действующей на день фактической оплаты, за каждый день неисполнения денежного обязательства, а также расходы по уплате государственной пошлины в размере </w:t>
      </w:r>
      <w:r>
        <w:rPr>
          <w:rStyle w:val="cat-Sumgrp-20rplc-34"/>
          <w:rFonts w:ascii="Times New Roman" w:eastAsia="Times New Roman" w:hAnsi="Times New Roman" w:cs="Times New Roman"/>
          <w:sz w:val="27"/>
          <w:szCs w:val="27"/>
        </w:rPr>
        <w:t>сумма</w:t>
      </w:r>
    </w:p>
    <w:p>
      <w:pPr>
        <w:spacing w:before="0" w:after="0" w:line="31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 может быть обжаловано в Сургутский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через мирового судью судебного участка № 10 Сургутского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keepNext/>
        <w:spacing w:before="0" w:after="0" w:line="310" w:lineRule="atLeast"/>
        <w:ind w:firstLine="567"/>
        <w:jc w:val="both"/>
      </w:pPr>
    </w:p>
    <w:p>
      <w:pPr>
        <w:keepNext/>
        <w:spacing w:before="0" w:after="0" w:line="31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Е.П. Король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Мировой судья судебного участка № 10 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19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августа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2-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4345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/20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6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Л.Н. Солодовникова</w:t>
      </w: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9">
    <w:name w:val="cat-UserDefined grp-31 rplc-9"/>
    <w:basedOn w:val="DefaultParagraphFont"/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3rplc-16">
    <w:name w:val="cat-UserDefined grp-33 rplc-16"/>
    <w:basedOn w:val="DefaultParagraphFont"/>
  </w:style>
  <w:style w:type="character" w:customStyle="1" w:styleId="cat-UserDefinedgrp-34rplc-21">
    <w:name w:val="cat-UserDefined grp-34 rplc-21"/>
    <w:basedOn w:val="DefaultParagraphFont"/>
  </w:style>
  <w:style w:type="character" w:customStyle="1" w:styleId="cat-UserDefinedgrp-35rplc-25">
    <w:name w:val="cat-UserDefined grp-35 rplc-25"/>
    <w:basedOn w:val="DefaultParagraphFont"/>
  </w:style>
  <w:style w:type="character" w:customStyle="1" w:styleId="cat-Sumgrp-18rplc-28">
    <w:name w:val="cat-Sum grp-18 rplc-28"/>
    <w:basedOn w:val="DefaultParagraphFont"/>
  </w:style>
  <w:style w:type="character" w:customStyle="1" w:styleId="cat-Sumgrp-19rplc-31">
    <w:name w:val="cat-Sum grp-19 rplc-31"/>
    <w:basedOn w:val="DefaultParagraphFont"/>
  </w:style>
  <w:style w:type="character" w:customStyle="1" w:styleId="cat-Sumgrp-18rplc-32">
    <w:name w:val="cat-Sum grp-18 rplc-32"/>
    <w:basedOn w:val="DefaultParagraphFont"/>
  </w:style>
  <w:style w:type="character" w:customStyle="1" w:styleId="cat-Sumgrp-20rplc-34">
    <w:name w:val="cat-Sum grp-20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